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13 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часов 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 судьи судебного участка №6 Ханты-Мансийского судебного района Ханты-Мансийского автономного округа-Югры - мировой судья судебного участка №3 Ханты-Мансийского судебного района Ханты-Мансийского автономного округа-Югры Миненко Юлия Борисовна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6"/>
          <w:szCs w:val="26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6"/>
          <w:szCs w:val="26"/>
        </w:rPr>
        <w:t>592-2806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ст.20.21 КоАП РФ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Моисеева Дениса Владимировича, </w:t>
      </w:r>
      <w:r>
        <w:rPr>
          <w:rStyle w:val="cat-UserDefinedgrp-20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неработающего, ранее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привлекавшегося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12.08.2026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45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Моисеев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находился в состоянии алкогольного опьянения в общественном месте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привокзальной площади речного порта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расположенного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ул.Бориса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Щербины д.3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имел невнятную речь, резкий запах алкоголя из полости рта, неопрятный внешний вид, чем оскорбил человеческое достоинство и общественную нравственность.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>Моисеев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правом на защиту не воспользовался,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ину в совершении правонарушения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признал. </w:t>
      </w:r>
      <w:r>
        <w:rPr>
          <w:rFonts w:ascii="Times New Roman" w:eastAsia="Times New Roman" w:hAnsi="Times New Roman" w:cs="Times New Roman"/>
          <w:sz w:val="26"/>
          <w:szCs w:val="26"/>
        </w:rPr>
        <w:t>Инвалидности 1 и 2 группы не имеет.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Заслушав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Д.В.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изучив письменные материалы дела, мировой судья пришел к следующему.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20.21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административным правонарушением признается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Факт совершения </w:t>
      </w:r>
      <w:r>
        <w:rPr>
          <w:rFonts w:ascii="Times New Roman" w:eastAsia="Times New Roman" w:hAnsi="Times New Roman" w:cs="Times New Roman"/>
          <w:sz w:val="26"/>
          <w:szCs w:val="26"/>
        </w:rPr>
        <w:t>Моисеевым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20.21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подтверждается собранными по делу доказательствами: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12.08.2026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серии </w:t>
      </w:r>
      <w:r>
        <w:rPr>
          <w:rFonts w:ascii="Times New Roman" w:eastAsia="Times New Roman" w:hAnsi="Times New Roman" w:cs="Times New Roman"/>
          <w:sz w:val="26"/>
          <w:szCs w:val="26"/>
        </w:rPr>
        <w:t>УТУ 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eastAsia="Times New Roman" w:hAnsi="Times New Roman" w:cs="Times New Roman"/>
          <w:sz w:val="26"/>
          <w:szCs w:val="26"/>
        </w:rPr>
        <w:t>023587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рапортом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полицейского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командира ОППСП ЛПП в речном порту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12.08.2026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объяснением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свидетел</w:t>
      </w:r>
      <w:r>
        <w:rPr>
          <w:rFonts w:ascii="Times New Roman" w:eastAsia="Times New Roman" w:hAnsi="Times New Roman" w:cs="Times New Roman"/>
          <w:sz w:val="26"/>
          <w:szCs w:val="26"/>
        </w:rPr>
        <w:t>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Комиссарова Ю.А., Завьялова А.Л.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12.08.2026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актом медицинского освидетельствования на состояние опьянения №</w:t>
      </w:r>
      <w:r>
        <w:rPr>
          <w:rFonts w:ascii="Times New Roman" w:eastAsia="Times New Roman" w:hAnsi="Times New Roman" w:cs="Times New Roman"/>
          <w:sz w:val="26"/>
          <w:szCs w:val="26"/>
        </w:rPr>
        <w:t>728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12.08.2026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 у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установлено состояние алкогольного опьянения,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показания прибора составили </w:t>
      </w:r>
      <w:r>
        <w:rPr>
          <w:rFonts w:ascii="Times New Roman" w:eastAsia="Times New Roman" w:hAnsi="Times New Roman" w:cs="Times New Roman"/>
          <w:sz w:val="26"/>
          <w:szCs w:val="26"/>
        </w:rPr>
        <w:t>1,552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 этанола в выдыхаемом воздухе.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факту появления </w:t>
      </w:r>
      <w:r>
        <w:rPr>
          <w:rFonts w:ascii="Times New Roman" w:eastAsia="Times New Roman" w:hAnsi="Times New Roman" w:cs="Times New Roman"/>
          <w:sz w:val="26"/>
          <w:szCs w:val="26"/>
        </w:rPr>
        <w:t>в общественном месте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опьянения, оскорбляющем человеческое достоинство и об</w:t>
      </w:r>
      <w:r>
        <w:rPr>
          <w:rFonts w:ascii="Times New Roman" w:eastAsia="Times New Roman" w:hAnsi="Times New Roman" w:cs="Times New Roman"/>
          <w:sz w:val="26"/>
          <w:szCs w:val="26"/>
        </w:rPr>
        <w:t>щественную нравственность, нашла своё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подтверждение.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кв</w:t>
      </w:r>
      <w:r>
        <w:rPr>
          <w:rFonts w:ascii="Times New Roman" w:eastAsia="Times New Roman" w:hAnsi="Times New Roman" w:cs="Times New Roman"/>
          <w:sz w:val="26"/>
          <w:szCs w:val="26"/>
        </w:rPr>
        <w:t>алифицирует по ст.20.21 КоАП РФ -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появление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административного наказания судья в соответствии с ч.2 ст.4.1 КоАП РФ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Д.В.</w:t>
      </w:r>
      <w:r>
        <w:rPr>
          <w:rFonts w:ascii="Times New Roman" w:eastAsia="Times New Roman" w:hAnsi="Times New Roman" w:cs="Times New Roman"/>
          <w:sz w:val="26"/>
          <w:szCs w:val="26"/>
        </w:rPr>
        <w:t>, 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смягчающим административную ответственность, является признание вины в совершенном правонарушении.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ответственность, предусмотренным ст.4.3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статьями 29.9 - 29.10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ризнать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Дениса Владимировича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виновным в совершении административного правонарушения, предусмотренного ст.20.21 </w:t>
      </w:r>
      <w:r>
        <w:rPr>
          <w:rFonts w:ascii="Times New Roman" w:eastAsia="Times New Roman" w:hAnsi="Times New Roman" w:cs="Times New Roman"/>
          <w:sz w:val="26"/>
          <w:szCs w:val="26"/>
        </w:rPr>
        <w:t>КоАП РФ</w:t>
      </w:r>
      <w:r>
        <w:rPr>
          <w:rFonts w:ascii="Times New Roman" w:eastAsia="Times New Roman" w:hAnsi="Times New Roman" w:cs="Times New Roman"/>
          <w:sz w:val="26"/>
          <w:szCs w:val="26"/>
        </w:rPr>
        <w:t>, и назначить наказание в виде а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министративного ареста на срок 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семь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>
        <w:rPr>
          <w:rFonts w:ascii="Times New Roman" w:eastAsia="Times New Roman" w:hAnsi="Times New Roman" w:cs="Times New Roman"/>
          <w:sz w:val="26"/>
          <w:szCs w:val="26"/>
        </w:rPr>
        <w:t>су</w:t>
      </w:r>
      <w:r>
        <w:rPr>
          <w:rFonts w:ascii="Times New Roman" w:eastAsia="Times New Roman" w:hAnsi="Times New Roman" w:cs="Times New Roman"/>
          <w:sz w:val="26"/>
          <w:szCs w:val="26"/>
        </w:rPr>
        <w:t>ток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Срок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Моисееву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исчислять с </w:t>
      </w:r>
      <w:r>
        <w:rPr>
          <w:rFonts w:ascii="Times New Roman" w:eastAsia="Times New Roman" w:hAnsi="Times New Roman" w:cs="Times New Roman"/>
          <w:sz w:val="26"/>
          <w:szCs w:val="26"/>
        </w:rPr>
        <w:t>19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eastAsia="Times New Roman" w:hAnsi="Times New Roman" w:cs="Times New Roman"/>
          <w:sz w:val="26"/>
          <w:szCs w:val="26"/>
        </w:rPr>
        <w:t>12.08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 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9">
    <w:name w:val="cat-UserDefined grp-20 rplc-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1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